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"30"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4723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4409,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4409,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409-ПП/4723 от "30"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"29" июня 2026 г., время: 17:50:56.055;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"29" июня 2026 17:50:56.055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15,60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№19, в размере </w:t>
      </w:r>
      <w:r>
        <w:rPr>
          <w:rFonts w:ascii="Times New Roman" w:hAnsi="Times New Roman"/>
          <w:b/>
          <w:i/>
          <w:color w:val="000000"/>
        </w:rPr>
        <w:t xml:space="preserve">15.60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27.06.2026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29.06.2026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15.56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